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600" w:rsidRDefault="000A7600"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DC71DA" w:rsidP="00C2294F">
      <w:pPr>
        <w:spacing w:after="240" w:line="480" w:lineRule="auto"/>
        <w:jc w:val="center"/>
      </w:pPr>
      <w:r>
        <w:t xml:space="preserve">Training and Development Plan </w:t>
      </w:r>
    </w:p>
    <w:p w:rsidR="00CA4DD4" w:rsidRDefault="00DC71DA" w:rsidP="00C2294F">
      <w:pPr>
        <w:spacing w:after="240" w:line="480" w:lineRule="auto"/>
        <w:jc w:val="center"/>
      </w:pPr>
      <w:r>
        <w:t xml:space="preserve"> Student’s Name </w:t>
      </w:r>
    </w:p>
    <w:p w:rsidR="00CA4DD4" w:rsidRDefault="00DC71DA" w:rsidP="00C2294F">
      <w:pPr>
        <w:spacing w:after="240" w:line="480" w:lineRule="auto"/>
        <w:jc w:val="center"/>
      </w:pPr>
      <w:r>
        <w:t xml:space="preserve">Institution </w:t>
      </w:r>
    </w:p>
    <w:p w:rsidR="00CA4DD4" w:rsidRDefault="00DC71DA" w:rsidP="00C2294F">
      <w:pPr>
        <w:spacing w:after="240" w:line="480" w:lineRule="auto"/>
        <w:jc w:val="center"/>
      </w:pPr>
      <w:r>
        <w:t xml:space="preserve">Course </w:t>
      </w:r>
    </w:p>
    <w:p w:rsidR="00CA4DD4" w:rsidRDefault="00DC71DA" w:rsidP="00C2294F">
      <w:pPr>
        <w:spacing w:after="240" w:line="480" w:lineRule="auto"/>
        <w:jc w:val="center"/>
      </w:pPr>
      <w:r>
        <w:br/>
        <w:t xml:space="preserve">Date </w:t>
      </w:r>
    </w:p>
    <w:p w:rsidR="00CA4DD4" w:rsidRDefault="00DC71DA" w:rsidP="00C2294F">
      <w:pPr>
        <w:spacing w:line="480" w:lineRule="auto"/>
      </w:pPr>
      <w:r>
        <w:br w:type="page"/>
      </w:r>
    </w:p>
    <w:p w:rsidR="00CA4DD4" w:rsidRPr="00C2294F" w:rsidRDefault="00DC71DA" w:rsidP="00C2294F">
      <w:pPr>
        <w:spacing w:after="240" w:line="480" w:lineRule="auto"/>
        <w:jc w:val="center"/>
        <w:rPr>
          <w:b/>
        </w:rPr>
      </w:pPr>
      <w:r w:rsidRPr="00C2294F">
        <w:rPr>
          <w:b/>
        </w:rPr>
        <w:lastRenderedPageBreak/>
        <w:t xml:space="preserve">Training Development Plan </w:t>
      </w:r>
    </w:p>
    <w:p w:rsidR="00CA4DD4" w:rsidRDefault="00DC71DA" w:rsidP="00C2294F">
      <w:pPr>
        <w:spacing w:after="240" w:line="480" w:lineRule="auto"/>
      </w:pPr>
      <w:r>
        <w:t xml:space="preserve"> </w:t>
      </w:r>
      <w:r w:rsidR="00A35288">
        <w:tab/>
      </w:r>
      <w:r>
        <w:t xml:space="preserve">Evidenced-based training is an outline that uses the available information and data to make </w:t>
      </w:r>
      <w:r w:rsidR="00A35288">
        <w:t>decisions (</w:t>
      </w:r>
      <w:r w:rsidR="00A35288" w:rsidRPr="00A35288">
        <w:t>Convergence Training</w:t>
      </w:r>
      <w:r w:rsidR="00A35288">
        <w:t>)</w:t>
      </w:r>
      <w:r>
        <w:t xml:space="preserve">. The plan ensures that it tackles the precise situation </w:t>
      </w:r>
      <w:r w:rsidR="00910BE4">
        <w:t>and the requirement of people in a particular area. To effect a development plan, a hypothetical situation is developed, and we will look at the eight-step set up of an evidence-based program. Assuming that a particular company A has a problem with the employe</w:t>
      </w:r>
      <w:bookmarkStart w:id="0" w:name="_GoBack"/>
      <w:bookmarkEnd w:id="0"/>
      <w:r w:rsidR="00910BE4">
        <w:t>e'</w:t>
      </w:r>
      <w:r w:rsidR="002E6520">
        <w:t>s productivity. Its management will be concerned with finding the root cause of the issue and the ways of eradicating the same.</w:t>
      </w:r>
    </w:p>
    <w:p w:rsidR="00816593" w:rsidRDefault="00DC71DA" w:rsidP="00C2294F">
      <w:pPr>
        <w:spacing w:after="240" w:line="480" w:lineRule="auto"/>
      </w:pPr>
      <w:r>
        <w:t xml:space="preserve"> </w:t>
      </w:r>
      <w:r w:rsidR="00A35288">
        <w:tab/>
      </w:r>
      <w:r>
        <w:t>Assessment is the primary step. It entails establishing the cause of the performance decline and determining whether training the ideal idea to solve the problem. If it is agreed that the company needs to train its emp</w:t>
      </w:r>
      <w:r>
        <w:t xml:space="preserve">loyees, research for the training is conducted.  The company revisits its goals to see whether they align with </w:t>
      </w:r>
      <w:r w:rsidR="00A35288">
        <w:t>practice (</w:t>
      </w:r>
      <w:r w:rsidR="00A35288" w:rsidRPr="00A35288">
        <w:t>Convergence Training</w:t>
      </w:r>
      <w:r w:rsidR="00A35288">
        <w:t>)</w:t>
      </w:r>
      <w:r>
        <w:t xml:space="preserve">.  </w:t>
      </w:r>
    </w:p>
    <w:p w:rsidR="00816593" w:rsidRDefault="00DC71DA" w:rsidP="00A35288">
      <w:pPr>
        <w:spacing w:after="240" w:line="480" w:lineRule="auto"/>
        <w:ind w:firstLine="720"/>
      </w:pPr>
      <w:r>
        <w:t>The second step is keeping adult learning tenets on the focus. Asking the laborers who assumed to be adults keep the focus on the tra</w:t>
      </w:r>
      <w:r>
        <w:t>ining to make it useful.</w:t>
      </w:r>
    </w:p>
    <w:p w:rsidR="00816593" w:rsidRDefault="00DC71DA" w:rsidP="00C2294F">
      <w:pPr>
        <w:spacing w:after="240" w:line="480" w:lineRule="auto"/>
      </w:pPr>
      <w:r>
        <w:t xml:space="preserve"> </w:t>
      </w:r>
      <w:r w:rsidR="00A35288">
        <w:tab/>
      </w:r>
      <w:r>
        <w:t>Thirdly, bring up learning goals. The training is expected to teach skills, knowledge, and attitudes to the employees, and this should be the main focus.</w:t>
      </w:r>
    </w:p>
    <w:p w:rsidR="00816593" w:rsidRDefault="00DC71DA" w:rsidP="00C2294F">
      <w:pPr>
        <w:spacing w:after="240" w:line="480" w:lineRule="auto"/>
      </w:pPr>
      <w:r>
        <w:t xml:space="preserve"> </w:t>
      </w:r>
      <w:r w:rsidR="00A35288">
        <w:tab/>
      </w:r>
      <w:r>
        <w:t>Outline the training resources. It is the fourth step, which entails assemb</w:t>
      </w:r>
      <w:r>
        <w:t xml:space="preserve">ling all materials needed to effect the training.  </w:t>
      </w:r>
    </w:p>
    <w:p w:rsidR="00816593" w:rsidRDefault="00DC71DA" w:rsidP="00A35288">
      <w:pPr>
        <w:spacing w:after="240" w:line="480" w:lineRule="auto"/>
        <w:ind w:firstLine="720"/>
      </w:pPr>
      <w:r>
        <w:t>Improvise your training materials; this is the fifth step. It meant to ensure the whole process is economically viable. Implement the training.</w:t>
      </w:r>
    </w:p>
    <w:p w:rsidR="00816593" w:rsidRDefault="00DC71DA" w:rsidP="00A35288">
      <w:pPr>
        <w:spacing w:after="240" w:line="480" w:lineRule="auto"/>
        <w:ind w:firstLine="720"/>
      </w:pPr>
      <w:r>
        <w:lastRenderedPageBreak/>
        <w:t>Implement training and learning. It is the appropriate stage</w:t>
      </w:r>
      <w:r>
        <w:t xml:space="preserve"> of looking at the learning management system. It assists in ensuring that the objectives are attained as per the forecast.</w:t>
      </w:r>
    </w:p>
    <w:p w:rsidR="00816593" w:rsidRDefault="00DC71DA" w:rsidP="00A35288">
      <w:pPr>
        <w:spacing w:after="240" w:line="480" w:lineRule="auto"/>
        <w:ind w:firstLine="720"/>
      </w:pPr>
      <w:r>
        <w:t xml:space="preserve">Evaluate the training; this is the seventh step. It entails getting feedback from the trainees and the trainers, and </w:t>
      </w:r>
      <w:r w:rsidR="00A35288">
        <w:t>it</w:t>
      </w:r>
      <w:r>
        <w:t xml:space="preserve"> is meant to </w:t>
      </w:r>
      <w:r>
        <w:t>check the progress of the practice.</w:t>
      </w:r>
    </w:p>
    <w:p w:rsidR="00C2294F" w:rsidRDefault="00DC71DA" w:rsidP="00A35288">
      <w:pPr>
        <w:spacing w:after="240" w:line="480" w:lineRule="auto"/>
        <w:ind w:firstLine="720"/>
      </w:pPr>
      <w:r>
        <w:t>The last step is known as rinse lather and repeat any level when it is necessary. It entails checking all the above steps and evaluate them. It also encourages Improvements in any stage of the training underperformed.</w:t>
      </w:r>
    </w:p>
    <w:p w:rsidR="00C2294F" w:rsidRDefault="00DC71DA">
      <w:r>
        <w:br w:type="page"/>
      </w:r>
    </w:p>
    <w:p w:rsidR="00C2294F" w:rsidRDefault="00DC71DA" w:rsidP="00A35288">
      <w:pPr>
        <w:spacing w:after="240" w:line="480" w:lineRule="auto"/>
        <w:jc w:val="center"/>
      </w:pPr>
      <w:r>
        <w:lastRenderedPageBreak/>
        <w:t>Reference</w:t>
      </w:r>
    </w:p>
    <w:p w:rsidR="00C2294F" w:rsidRPr="00A35288" w:rsidRDefault="00DC71DA" w:rsidP="00A35288">
      <w:pPr>
        <w:spacing w:after="240" w:line="480" w:lineRule="auto"/>
        <w:ind w:left="720" w:hanging="720"/>
      </w:pPr>
      <w:r w:rsidRPr="00A35288">
        <w:t xml:space="preserve">Convergence Training (nd). An online Journal on Evidence-based Training. Recovered from </w:t>
      </w:r>
      <w:hyperlink r:id="rId6" w:history="1">
        <w:r w:rsidRPr="00A35288">
          <w:rPr>
            <w:rStyle w:val="Hyperlink"/>
            <w:color w:val="auto"/>
            <w:u w:val="none"/>
          </w:rPr>
          <w:t>https://www.convergencetraining.com/b</w:t>
        </w:r>
        <w:r w:rsidRPr="00A35288">
          <w:rPr>
            <w:rStyle w:val="Hyperlink"/>
            <w:color w:val="auto"/>
            <w:u w:val="none"/>
          </w:rPr>
          <w:t>log/how-to-create-an-effective-training-program-8-steps-to-success</w:t>
        </w:r>
      </w:hyperlink>
    </w:p>
    <w:p w:rsidR="002E6520" w:rsidRDefault="00DC71DA" w:rsidP="00C2294F">
      <w:pPr>
        <w:spacing w:after="240" w:line="480" w:lineRule="auto"/>
      </w:pPr>
      <w:r>
        <w:tab/>
        <w:t xml:space="preserve"> </w:t>
      </w:r>
    </w:p>
    <w:p w:rsidR="00910BE4" w:rsidRDefault="00910BE4" w:rsidP="00C2294F">
      <w:pPr>
        <w:spacing w:after="240" w:line="480" w:lineRule="auto"/>
      </w:pPr>
    </w:p>
    <w:p w:rsidR="00910BE4" w:rsidRDefault="00DC71DA" w:rsidP="00C2294F">
      <w:pPr>
        <w:spacing w:after="240" w:line="480" w:lineRule="auto"/>
      </w:pPr>
      <w:r>
        <w:tab/>
      </w:r>
    </w:p>
    <w:p w:rsidR="00CA4DD4" w:rsidRDefault="00CA4DD4" w:rsidP="00C2294F">
      <w:pPr>
        <w:spacing w:after="240" w:line="480" w:lineRule="auto"/>
        <w:jc w:val="center"/>
      </w:pPr>
    </w:p>
    <w:sectPr w:rsidR="00CA4DD4" w:rsidSect="00CA4DD4">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1DA" w:rsidRDefault="00DC71DA">
      <w:r>
        <w:separator/>
      </w:r>
    </w:p>
  </w:endnote>
  <w:endnote w:type="continuationSeparator" w:id="0">
    <w:p w:rsidR="00DC71DA" w:rsidRDefault="00DC7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1DA" w:rsidRDefault="00DC71DA">
      <w:r>
        <w:separator/>
      </w:r>
    </w:p>
  </w:footnote>
  <w:footnote w:type="continuationSeparator" w:id="0">
    <w:p w:rsidR="00DC71DA" w:rsidRDefault="00DC7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DD4" w:rsidRDefault="00CA4DD4" w:rsidP="00CA4DD4">
    <w:pPr>
      <w:pStyle w:val="Header"/>
      <w:tabs>
        <w:tab w:val="clear" w:pos="4680"/>
        <w:tab w:val="clear" w:pos="9360"/>
        <w:tab w:val="left" w:pos="151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DD4" w:rsidRDefault="00DC71DA">
    <w:pPr>
      <w:pStyle w:val="Header"/>
    </w:pPr>
    <w:r>
      <w:t xml:space="preserve">Running head: TRAINING AND DEVELOPMENT PLAN </w:t>
    </w:r>
    <w:r>
      <w:tab/>
    </w:r>
    <w:r>
      <w:fldChar w:fldCharType="begin"/>
    </w:r>
    <w:r>
      <w:instrText xml:space="preserve"> PAGE   \* MERGEFORMAT </w:instrText>
    </w:r>
    <w:r>
      <w:fldChar w:fldCharType="separate"/>
    </w:r>
    <w:r w:rsidR="00A3528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00"/>
    <w:rsid w:val="000A7600"/>
    <w:rsid w:val="000D6950"/>
    <w:rsid w:val="00180B14"/>
    <w:rsid w:val="002E6520"/>
    <w:rsid w:val="00816593"/>
    <w:rsid w:val="00910BE4"/>
    <w:rsid w:val="00A35288"/>
    <w:rsid w:val="00C2294F"/>
    <w:rsid w:val="00CA4DD4"/>
    <w:rsid w:val="00DC7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A727F-90F1-475E-95A9-9DDBB71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DD4"/>
    <w:pPr>
      <w:tabs>
        <w:tab w:val="center" w:pos="4680"/>
        <w:tab w:val="right" w:pos="9360"/>
      </w:tabs>
    </w:pPr>
  </w:style>
  <w:style w:type="character" w:customStyle="1" w:styleId="HeaderChar">
    <w:name w:val="Header Char"/>
    <w:basedOn w:val="DefaultParagraphFont"/>
    <w:link w:val="Header"/>
    <w:uiPriority w:val="99"/>
    <w:rsid w:val="00CA4DD4"/>
    <w:rPr>
      <w:sz w:val="24"/>
      <w:szCs w:val="24"/>
    </w:rPr>
  </w:style>
  <w:style w:type="paragraph" w:styleId="Footer">
    <w:name w:val="footer"/>
    <w:basedOn w:val="Normal"/>
    <w:link w:val="FooterChar"/>
    <w:uiPriority w:val="99"/>
    <w:unhideWhenUsed/>
    <w:rsid w:val="00CA4DD4"/>
    <w:pPr>
      <w:tabs>
        <w:tab w:val="center" w:pos="4680"/>
        <w:tab w:val="right" w:pos="9360"/>
      </w:tabs>
    </w:pPr>
  </w:style>
  <w:style w:type="character" w:customStyle="1" w:styleId="FooterChar">
    <w:name w:val="Footer Char"/>
    <w:basedOn w:val="DefaultParagraphFont"/>
    <w:link w:val="Footer"/>
    <w:uiPriority w:val="99"/>
    <w:rsid w:val="00CA4DD4"/>
    <w:rPr>
      <w:sz w:val="24"/>
      <w:szCs w:val="24"/>
    </w:rPr>
  </w:style>
  <w:style w:type="character" w:styleId="Hyperlink">
    <w:name w:val="Hyperlink"/>
    <w:basedOn w:val="DefaultParagraphFont"/>
    <w:uiPriority w:val="99"/>
    <w:semiHidden/>
    <w:unhideWhenUsed/>
    <w:rsid w:val="00C229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vergencetraining.com/blog/how-to-create-an-effective-training-program-8-steps-to-succ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4</cp:revision>
  <dcterms:created xsi:type="dcterms:W3CDTF">2020-03-20T16:27:00Z</dcterms:created>
  <dcterms:modified xsi:type="dcterms:W3CDTF">2020-03-20T18:16:00Z</dcterms:modified>
</cp:coreProperties>
</file>